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Danh sách </w:t>
      </w:r>
      <w:r>
        <w:rPr>
          <w:rFonts w:hint="default" w:ascii="Times New Roman" w:hAnsi="Times New Roman" w:cs="Times New Roman"/>
          <w:b/>
          <w:bCs/>
          <w:color w:val="auto"/>
          <w:lang w:val="en-US"/>
        </w:rPr>
        <w:t xml:space="preserve">24 </w:t>
      </w:r>
      <w:r>
        <w:rPr>
          <w:rFonts w:hint="default" w:ascii="Times New Roman" w:hAnsi="Times New Roman" w:cs="Times New Roman"/>
          <w:b/>
          <w:bCs/>
          <w:color w:val="auto"/>
        </w:rPr>
        <w:t>thành viên</w:t>
      </w:r>
      <w:bookmarkStart w:id="0" w:name="_GoBack"/>
      <w:bookmarkEnd w:id="0"/>
    </w:p>
    <w:tbl>
      <w:tblPr>
        <w:tblStyle w:val="36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2884"/>
        <w:gridCol w:w="3787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STT</w:t>
            </w:r>
          </w:p>
        </w:tc>
        <w:tc>
          <w:tcPr>
            <w:tcW w:w="2884" w:type="dxa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Họ và tên</w:t>
            </w:r>
          </w:p>
        </w:tc>
        <w:tc>
          <w:tcPr>
            <w:tcW w:w="3787" w:type="dxa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Chức vụ</w:t>
            </w:r>
          </w:p>
        </w:tc>
        <w:tc>
          <w:tcPr>
            <w:tcW w:w="1336" w:type="dxa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Vai trò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01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Văn Đồng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Thành ủy viên, Giám đốc Sở Dân tộc và Tôn giáo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02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Lê Văn Hòa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Thành ủy viên, Phó Chủ tịch Liên đoàn Lao động Thành phố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03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Phạm Trọng Nhân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Thành ủy viên, Phó Chủ tịch Liên đoàn Lao động Thành phố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04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Lê Thị Kim Thu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 xml:space="preserve">Thành ủy viên, Phó Chủ tịch Hội Liên hiệp </w:t>
            </w:r>
            <w:r>
              <w:rPr>
                <w:rFonts w:hint="default"/>
                <w:lang w:val="en-US"/>
              </w:rPr>
              <w:t>P</w:t>
            </w:r>
            <w:r>
              <w:t>hụ nữ Thành phố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05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Trần Văn Nam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Thành ủy viên, Bí thư Đảng ủy, Chủ tịch Hội đồng nhân dân phường Xuân Hòa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06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Quyết Thắng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Thành ủy viên, Bí thư Đảng ủy, Chủ tịch Hội đồng nhân dân xã Tân An Hội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07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Thị Kim Nguyên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Trưởng Ban Tuyên giáo và Dân vận Thành ủy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08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Công Tâm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Chánh Văn phòng Thành ủy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09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Ngọc Trung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Chánh Văn phòng Thành ủy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10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Bá Hùng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Chủ tịch Liên đoàn Lao động Thành phố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11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Lê Thị Thanh Thúy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Giám đốc Sở Tài chính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12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Khánh Toàn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Giám đốc Sở Dân tộc và Tôn giáo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13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Tạ Minh Phong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Giám đốc Sở Dân tộc và Tôn giáo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14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Hoàng Bảo Trân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Giám đốc Sở Khoa học và Công nghệ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15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Dương Trí Dũng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Giám đốc Sở Giáo dục và Đào tạo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16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Phạm Quốc Đăng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Giám đốc Sở Nông nghiệp và Môi trường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17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Trương Đức Hùng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Tổng Giám đốc Tổng Công ty Du lịch Sài Gòn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18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Thị Ngọc Hạnh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Bí thư Đảng ủy, Chủ tịch Hội đồng nhân dân xã Hưng Long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19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Đỗ Hữu Hiền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Bí thư Đảng ủy, Chủ tịch Hội đồng nhân dân xã Châu Pha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20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Phan Kiều Thanh Hương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Bí thư Đảng ủy, Chủ tịch Hội đồng nhân dân phường Tân Hòa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21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Trương Thị Minh Dung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Bí thư Đảng ủy, Chủ tịch Ủy ban nhân dân phường Cầu Ông Lãnh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22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Nguyễn Thùy Trinh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Bí thư Đảng ủy, Chủ tịch Ủy ban nhân dân phường Vĩnh Hội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23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Đặng Huy Quang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Bí thư Đảng ủy, Chủ tịch Ủy ban nhân dân phường Long Hương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3" w:type="dxa"/>
          </w:tcPr>
          <w:p>
            <w:pPr>
              <w:spacing w:after="0" w:line="240" w:lineRule="auto"/>
            </w:pPr>
            <w:r>
              <w:t>24</w:t>
            </w:r>
          </w:p>
        </w:tc>
        <w:tc>
          <w:tcPr>
            <w:tcW w:w="2884" w:type="dxa"/>
          </w:tcPr>
          <w:p>
            <w:pPr>
              <w:spacing w:after="0" w:line="240" w:lineRule="auto"/>
            </w:pPr>
            <w:r>
              <w:t>Đồng chí Huỳnh Phi Khánh</w:t>
            </w:r>
          </w:p>
        </w:tc>
        <w:tc>
          <w:tcPr>
            <w:tcW w:w="3787" w:type="dxa"/>
          </w:tcPr>
          <w:p>
            <w:pPr>
              <w:spacing w:after="0" w:line="240" w:lineRule="auto"/>
            </w:pPr>
            <w:r>
              <w:t>Phó Bí thư Đảng ủy, Chủ tịch Ủy ban nhân dân xã Hồ Tràm</w:t>
            </w:r>
          </w:p>
        </w:tc>
        <w:tc>
          <w:tcPr>
            <w:tcW w:w="1336" w:type="dxa"/>
          </w:tcPr>
          <w:p>
            <w:pPr>
              <w:spacing w:after="0" w:line="240" w:lineRule="auto"/>
            </w:pPr>
            <w:r>
              <w:t>Thành viên</w:t>
            </w:r>
          </w:p>
        </w:tc>
      </w:tr>
    </w:tbl>
    <w:p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UTM Scriptina K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TM Scriptina KT">
    <w:panose1 w:val="02000500000000000000"/>
    <w:charset w:val="00"/>
    <w:family w:val="auto"/>
    <w:pitch w:val="default"/>
    <w:sig w:usb0="800000A7" w:usb1="5000004A" w:usb2="00000000" w:usb3="00000000" w:csb0="20000111" w:csb1="41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7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2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1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6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0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EF1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44"/>
    <w:unhideWhenUsed/>
    <w:qFormat/>
    <w:uiPriority w:val="99"/>
    <w:pPr>
      <w:spacing w:after="120"/>
    </w:pPr>
  </w:style>
  <w:style w:type="paragraph" w:styleId="12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3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4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5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18">
    <w:name w:val="List 2"/>
    <w:basedOn w:val="1"/>
    <w:unhideWhenUsed/>
    <w:uiPriority w:val="99"/>
    <w:pPr>
      <w:ind w:left="720" w:hanging="360"/>
      <w:contextualSpacing/>
    </w:pPr>
  </w:style>
  <w:style w:type="paragraph" w:styleId="19">
    <w:name w:val="List 3"/>
    <w:basedOn w:val="1"/>
    <w:unhideWhenUsed/>
    <w:uiPriority w:val="99"/>
    <w:pPr>
      <w:ind w:left="1080" w:hanging="360"/>
      <w:contextualSpacing/>
    </w:pPr>
  </w:style>
  <w:style w:type="paragraph" w:styleId="20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1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2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3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4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5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6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7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8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9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0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Emphasis"/>
    <w:basedOn w:val="32"/>
    <w:qFormat/>
    <w:uiPriority w:val="20"/>
    <w:rPr>
      <w:i/>
      <w:iCs/>
    </w:rPr>
  </w:style>
  <w:style w:type="character" w:styleId="34">
    <w:name w:val="Strong"/>
    <w:basedOn w:val="32"/>
    <w:qFormat/>
    <w:uiPriority w:val="22"/>
    <w:rPr>
      <w:b/>
      <w:b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16"/>
    <w:uiPriority w:val="99"/>
  </w:style>
  <w:style w:type="character" w:customStyle="1" w:styleId="136">
    <w:name w:val="Footer Char"/>
    <w:basedOn w:val="32"/>
    <w:link w:val="15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3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1"/>
    <w:uiPriority w:val="99"/>
  </w:style>
  <w:style w:type="character" w:customStyle="1" w:styleId="145">
    <w:name w:val="Body Text 2 Char"/>
    <w:basedOn w:val="32"/>
    <w:link w:val="12"/>
    <w:qFormat/>
    <w:uiPriority w:val="99"/>
  </w:style>
  <w:style w:type="character" w:customStyle="1" w:styleId="146">
    <w:name w:val="Body Text 3 Char"/>
    <w:basedOn w:val="32"/>
    <w:link w:val="13"/>
    <w:qFormat/>
    <w:uiPriority w:val="99"/>
    <w:rPr>
      <w:sz w:val="16"/>
      <w:szCs w:val="16"/>
    </w:rPr>
  </w:style>
  <w:style w:type="character" w:customStyle="1" w:styleId="147">
    <w:name w:val="Macro Text Char"/>
    <w:basedOn w:val="32"/>
    <w:link w:val="29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haihanh</cp:lastModifiedBy>
  <dcterms:modified xsi:type="dcterms:W3CDTF">2026-06-30T08:28:54Z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